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85D" w:rsidRDefault="00F94930">
      <w:pPr>
        <w:spacing w:after="120" w:line="560" w:lineRule="exact"/>
      </w:pPr>
      <w:r>
        <w:rPr>
          <w:rFonts w:eastAsia="黑体"/>
        </w:rPr>
        <w:t>附件</w:t>
      </w:r>
    </w:p>
    <w:p w:rsidR="00C6185D" w:rsidRDefault="00F94930">
      <w:pPr>
        <w:spacing w:after="120" w:line="560" w:lineRule="exact"/>
        <w:jc w:val="center"/>
      </w:pPr>
      <w:bookmarkStart w:id="0" w:name="OLE_LINK1"/>
      <w:bookmarkStart w:id="1" w:name="OLE_LINK2"/>
      <w:bookmarkStart w:id="2" w:name="_GoBack"/>
      <w:r>
        <w:rPr>
          <w:rFonts w:eastAsia="方正小标宋简体"/>
          <w:sz w:val="36"/>
        </w:rPr>
        <w:t>注销从业资格证件人员名单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661"/>
        <w:gridCol w:w="1147"/>
        <w:gridCol w:w="2352"/>
        <w:gridCol w:w="3326"/>
        <w:gridCol w:w="1575"/>
      </w:tblGrid>
      <w:tr w:rsidR="00C6185D">
        <w:trPr>
          <w:tblHeader/>
          <w:jc w:val="center"/>
        </w:trPr>
        <w:tc>
          <w:tcPr>
            <w:tcW w:w="680" w:type="dxa"/>
            <w:vAlign w:val="center"/>
          </w:tcPr>
          <w:bookmarkEnd w:id="0"/>
          <w:bookmarkEnd w:id="1"/>
          <w:bookmarkEnd w:id="2"/>
          <w:p w:rsidR="00C6185D" w:rsidRDefault="00F94930">
            <w:pPr>
              <w:spacing w:after="0" w:line="360" w:lineRule="exact"/>
              <w:jc w:val="center"/>
            </w:pPr>
            <w:r>
              <w:rPr>
                <w:rFonts w:eastAsia="黑体"/>
                <w:b/>
                <w:sz w:val="24"/>
              </w:rPr>
              <w:t>序号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60" w:lineRule="exact"/>
              <w:jc w:val="center"/>
            </w:pPr>
            <w:r>
              <w:rPr>
                <w:rFonts w:eastAsia="黑体"/>
                <w:b/>
                <w:sz w:val="24"/>
              </w:rPr>
              <w:t>姓名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60" w:lineRule="exact"/>
              <w:jc w:val="center"/>
            </w:pPr>
            <w:r>
              <w:rPr>
                <w:rFonts w:eastAsia="黑体"/>
                <w:b/>
                <w:sz w:val="24"/>
              </w:rPr>
              <w:t>身份证号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60" w:lineRule="exact"/>
              <w:jc w:val="center"/>
            </w:pPr>
            <w:r>
              <w:rPr>
                <w:rFonts w:eastAsia="黑体"/>
                <w:b/>
                <w:sz w:val="24"/>
              </w:rPr>
              <w:t>从业资格证件类型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60" w:lineRule="exact"/>
              <w:jc w:val="center"/>
            </w:pPr>
            <w:r>
              <w:rPr>
                <w:rFonts w:eastAsia="黑体"/>
                <w:b/>
                <w:sz w:val="24"/>
              </w:rPr>
              <w:t>证件有效期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丁亮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210404********1272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2031-04-28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丁涛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210402********0658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万代红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2023-05-11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乔斌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210402********4195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于先忠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于宗刚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210403********0654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于宝海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于敬平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于永滨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210422********3212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于洪涛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210422********023X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于海峰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210422********0619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于锁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于阳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2022-02-01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2028-02-01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付余江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2024-03-20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任中伟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任宪阳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伊英男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2029-10-18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何俊昌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210422********2116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何希华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210404********2433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2022-02-04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何福航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210422********2975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佟世辉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佟宗斌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佟建新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210702********0618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佟武斌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210402********3557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佟贵新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佟长君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侯兴哲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210122********2411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侯德文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210423********2015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侯艳辉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210726********2561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2024-02-06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2027-02-06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修振鹏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倪厚东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公维良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2021-12-24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兰公生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210423********2015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关勇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210411********0473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关守亮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关英群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210404********0012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2028-09-21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冯恩权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210411********1297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冯永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冯艳辉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210122********2711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2029-09-26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刘世凡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2025-10-31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刘书广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刘兴财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210423********2018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46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刘凤龙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2024-04-14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刘卫兵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210404********3019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刘少辉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210402********2011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210423********1818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刘建峰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210404********2715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刘志贵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刘忠利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刘忠良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210423********2450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刘旭升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2024-01-18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59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刘洪伟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210402********3572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刘洪伟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2021-01-04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刘洪伟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210423********3615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210422********0615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道路危险货物运输押运人员；爆</w:t>
            </w:r>
            <w:r>
              <w:rPr>
                <w:sz w:val="21"/>
              </w:rPr>
              <w:lastRenderedPageBreak/>
              <w:t>炸品道路运输驾驶员；爆炸品道路运输押运人员；经营性道路货物运输驾驶员；道路危险货物运输驾驶员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2022-03-31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2030-06-12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63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刘翔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刘道成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刘长青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刘闯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2022-08-02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2028-08-02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单宝军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210411********0017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69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南毅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卜繁强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210403********2155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卢兴伟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吕维民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吕飞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吴大伟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210422********2919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2024-02-28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2030-02-28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吴大军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210421********2459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2023-05-18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2029-05-18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77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吴连申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210421********2833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吴道魁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79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吴阳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210112********3211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周世良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2019-12-26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周世荣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周平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道路危险货物运输押运人员；经营性道路货物运输驾驶员；经营性道路旅客运输驾驶员；道路危险货物运输驾驶员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周民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唐佳财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210402********1716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2028-10-28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唐国强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唐聪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210421********2216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唐胜柱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210404********3317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夏喜芝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210421********0614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2025-09-16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2028-09-16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89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夏继成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2024-04-09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姚维岩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2025-05-04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91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姜云国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210423********0613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姜军龙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姜志忠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210402********1717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姜树成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姜裕旋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娄鹏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孔德宇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99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孙丕波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210522********2613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孙丽君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210403********3324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道路危险货物运输驾驶员；经营性道路旅客运输驾驶员；道路危险货物运输押运人员；经营性道路货物运输驾驶员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孙喜伟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210423********0056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孙喜保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210404********3316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孙国</w:t>
            </w:r>
            <w:r>
              <w:rPr>
                <w:sz w:val="21"/>
              </w:rPr>
              <w:t>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孙国洪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经营性道路旅客运输驾驶员；道路危险货物运输押运人员；道路危险货物运输驾驶员；经营性道路货物运输驾驶员；爆炸品道路运输押运人员；爆炸品道路运输</w:t>
            </w:r>
            <w:r>
              <w:rPr>
                <w:sz w:val="21"/>
              </w:rPr>
              <w:lastRenderedPageBreak/>
              <w:t>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2020-04-07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106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孙志勇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210402********4152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孙忠华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210423********2010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109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孙惠权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孙成章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孙洪涛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210422********1918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2024-11-13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2030-11-13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孙秀峰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210403********553X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孙立成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210411********1832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2025-09-17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2031-09-17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孙贵宝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2028-10-22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孙长江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210423********3816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孙鹏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孟令飞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2031-12-22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孟奕波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119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安喜来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210421********2214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道路危险货物运输押运人员；经营性道路货物运输驾驶员；经营性道路旅客运输驾驶员；道路危险货物运输驾驶员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2029-10-21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安春雨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宋刚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210404********3015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</w:t>
            </w:r>
            <w:r>
              <w:rPr>
                <w:sz w:val="21"/>
              </w:rPr>
              <w:lastRenderedPageBreak/>
              <w:t>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2020-11-12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2026-11-12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122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宋学军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210421********3213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2029-11-22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宋强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宗志国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210423********0033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宫宪伟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210421********2612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宫成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尤庆斌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210421********0076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尹久诚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129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尹彦新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210402********415X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岳怀国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210423********0037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岳斌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2023-05-11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崔世明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2024-03-26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2030-03-26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崔明珠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210411********1858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崔林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210404********1838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崔润江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师志刚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2024-12-19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常凯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2029-12-06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138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常宏义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210403********2758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139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常立新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210402********4155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庞庆文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210403********3395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庞有库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210423********1614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经营性道路旅客运输驾驶员；道路危险货物运输押运人员；经营性道路货物运输驾驶员；道路危险货物运输驾驶员；爆炸品道路运输押运人员；爆炸品道路运输驾驶员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康玉东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康金良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210411********001X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道路危险货物运输驾驶员；经营性道路旅客运输驾驶员；经营性道路货物运输驾驶员；道路危险货物运输押运人员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张义明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210404********3319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张书滨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210411********0214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张代军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210404********3036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149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张兴久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210421********3217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张凤海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210423********2011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152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210423********0413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210404********2714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张宝君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210403********4217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张宪军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张广军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232325********2813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张延刚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210403********0954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张彬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张德坤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210403********3713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张志鑫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张振刚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210402********002X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张文学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张族斌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210403********3354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2024-08-10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2030-08-10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张春江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210402********0535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张显鹏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168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张晓锋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</w:t>
            </w:r>
            <w:r>
              <w:rPr>
                <w:sz w:val="21"/>
              </w:rPr>
              <w:lastRenderedPageBreak/>
              <w:t>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2025-01-16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2031-01-16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169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张景国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210403********3916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张永新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210422********0416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张海勇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210122********5415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张海龙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经营性道路货物运输驾驶员；道路危险货物运输驾驶员；经营性道路旅客运输驾驶员；道路危险货物运输押运人员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2023-06-01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张玉柱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210403********5517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2024-01-11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2030-01-11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张玉武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210423********163X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张红军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210423********3012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179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张绍文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张继武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210402********0534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张远华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210423********3811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2028-05-20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183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张迪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210402********1312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张钦波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210402********2019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210402********0519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张鹏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徐庆举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210423********3033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189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徐明贺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210422********2934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道路危险货物运输驾驶员；经营性道路货物运输驾驶员；道路危险货物运输押运人员；经营性道路旅客运输驾驶员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2024-05-29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2030-05-29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徐玉德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2028-08-06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徐跃林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210402********2217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2029-11-28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徐金刚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</w:t>
            </w:r>
            <w:r>
              <w:rPr>
                <w:sz w:val="21"/>
              </w:rPr>
              <w:t>***3118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2029-12-27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成涛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210402********0539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2031-01-24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敖志金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210423********0835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方涛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</w:t>
            </w:r>
            <w:r>
              <w:rPr>
                <w:sz w:val="21"/>
              </w:rPr>
              <w:lastRenderedPageBreak/>
              <w:t>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2020-04-17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2026-04-17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198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曹秀雨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210403********4218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199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曹路胜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210422********3219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曾令军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210403********1838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朱吉爽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经营性道路货物运输驾驶员；经营性道路旅客运输驾驶员；道路危险货物运输押运人员；道路危险货物运输驾驶员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2022-08-13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2028-08-13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朱延秋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210423********0053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朱成伟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2022-08-30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2030-06-05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朱海龙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朱玉光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210404********3311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朱连科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李世光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李云校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2019-11-20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209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210422********0836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李吉峰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210402********2018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2027-07-07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213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李宝春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2024-05-10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2030-05-10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李少龙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李峰新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李忠文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李成春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李振光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2023-05-11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2029-06-26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李春林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李林哲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210422********005X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李洪溟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210423********0817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2024-07-24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2030-07-24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李祖峰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2023-01-13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2029-01-13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李福忠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道路危险货物运输驾驶员；经营性道路货物运输驾驶员；道路危险货物运输押运人员；经营性道路旅客运输驾驶员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李胜军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2030-09-05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李胜奎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210421********2416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剧毒化学品道路运输押运人员；剧毒化学品道路运输驾驶员；道</w:t>
            </w:r>
            <w:r>
              <w:rPr>
                <w:sz w:val="21"/>
              </w:rPr>
              <w:lastRenderedPageBreak/>
              <w:t>路危险货物运输押运人员；道路危险货物运输驾驶员；经营性道路旅客运输驾驶员；经营性道路货物运输驾驶员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2021-03-24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2028-10-08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228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李贵洲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210423********3414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229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李连伟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李长亮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210422********0239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杜同川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2024-09-18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2030-09-18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杜文清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210423********0417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杜明伟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210421********0216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杜胜海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2024-03-22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2030-03-22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杜钢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210423********0810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210403********1519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2025-07-24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2031-07-24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杨官树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杨宝荣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210403********0968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239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杨德伟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210403********4210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210403********4211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杨旭升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242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210411********0050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2029-11-01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杨润祥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林洪生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210421********2414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2023-01-30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林海峰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210422********1231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林长军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栾孟洲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210423********3515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桑勇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210423********0059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2024-05-21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2030-05-21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249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梁克俭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210104********2036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梁培海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2026-02-18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梅艳龙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段忠良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汤东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210403********153X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2024-02-01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2030-02-01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汤宪松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210421********1612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汪洪岩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210421********2833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汪涌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汪玉祥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210421********2216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258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滕东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</w:t>
            </w:r>
            <w:r>
              <w:rPr>
                <w:sz w:val="21"/>
              </w:rPr>
              <w:lastRenderedPageBreak/>
              <w:t>营性道路货物运输驾驶员；道路危险货物运输驾驶员；经营性道路旅客运输驾驶员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2023-01-13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2029-02-11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259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满德明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210403********371X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2030-04-12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满银伟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210423********0613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潘明亮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潘涛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210422********295X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2023-01-19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2029-01-19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燕宇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牟宗海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牟旭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2021-12-10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牟铁鹏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210402********2055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269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王佐强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210404********2458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王保国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273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210403********1538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王利东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210403********3030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2023-10-26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2029-10-26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王啸恒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210403********093X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王国义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210402********2975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210411********2918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王守刚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210403********3035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2024-02-29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2027-02-28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279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王宏伟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210402********0715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王宝君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王宝奎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210423********0811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王家梁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210403********371X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王寒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210422********0619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210803********2014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王建民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342125********7833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王德海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210403********3338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289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王志富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210422********0215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2029-11-07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290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王志江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210411********0611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2023-10-25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2030-06-15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王志鸿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210402********2975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道路危险货物运输押运人员；道路旅客运输驾驶员（巡游、网约出租车）；经营性道路货物运输驾驶员；道路危险货物运输驾驶员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王忠信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2028-10-29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王思杰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210411********2419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210422********0618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爆炸品道路运输驾驶员；爆炸品道路运输押运人员；道路危险货物运输押运人员；道路危险货物运输驾驶员；经营性道路旅客运输驾驶员；经营性道路货物运输驾驶员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王文水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210423********2810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爆炸品道路运输押运人员；道路危险货物运输押运人员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2029-05-12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王斌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210411********1414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2030-04-27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王新久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2028-09-22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王晖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299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王景涛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210421********2018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王朝明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210421********2610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王权铭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道路危险货物运输驾驶员；经营性道路旅客运输驾驶员；经营性</w:t>
            </w:r>
            <w:r>
              <w:rPr>
                <w:sz w:val="21"/>
              </w:rPr>
              <w:lastRenderedPageBreak/>
              <w:t>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2022-03-17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302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王杨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2021-09-15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王洪军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210421********2834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王洪玉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210421********3210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王海峰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王海霞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210421********2041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2021-02-01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2027-02-01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309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王炳书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210403********0019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2023-05-06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2029-05-06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王玉恩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210402********3814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2029-05-11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王秀会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210422********2559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王立军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210423********0814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2029-12-20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王立平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152122********1213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王绍奎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210411********0215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2020-10-16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2026-10-16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王臣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210402********3813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王金杰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王金民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210403********0616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318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王铎礼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2023-12-27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2029-12-27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319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210404********1858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王鹏地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申志钢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210402********1718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2021-02-12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2027-02-12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申玉峰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210403********0011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白艳文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盖俊岩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210423********1616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石广福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210403********3338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石磊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2020-08-04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2026-08-04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祖广海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210404********2435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2029-03-21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329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祖永刚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祝祥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210421********1253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秦升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2023-11-27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秦英利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210423********3014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2023-10-25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2029-10-25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程新宇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</w:t>
            </w:r>
            <w:r>
              <w:rPr>
                <w:sz w:val="21"/>
              </w:rPr>
              <w:lastRenderedPageBreak/>
              <w:t>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2021-01-14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2027-01-14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334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程涛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程远东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2024-03-13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2030-03-13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窦新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210403********213X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竹勇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管忠学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152103********3317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2024-11-25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339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米刚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2020-12-10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2026-12-10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罗刚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2021-12-17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耿月群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210403********001X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聂志军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210411********0610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肖楠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210403********0356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胡文韬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胡福群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胡长海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210423********2432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2022-11-17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2028-11-17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臧佩林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210403********2154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2025-04-17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臧永泉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210422********1514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2021-12-18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349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芦勇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2022-04-26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苏健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210121********0014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苏阳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210404********4311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2029-07-13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352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英玉娟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210403********2728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范传友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2027-06-23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荆斐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210402********1739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2022-01-20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董万鹏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210422********0216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董学宇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210423********2452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董彦阁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董立军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210422********0057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359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蒋绍学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蔡勤录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蔡福元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210421********021X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2024-04-27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2030-04-27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蔡鹏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210104********1414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2022-03-09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2028-03-09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袁忠晰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210404********2433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2027-02-23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许付顺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许延军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210423********2214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许燕峰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210381********6219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许长宏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210404********2117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道路危险货物运输押运人员；剧毒化学品道路运输押运人员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2025-04-07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368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许长龙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210411********0218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2027-09-15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369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210422********2913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2024-04-27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2030-04-27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赵凤伟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210421********121X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2028-01-11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2021-06-24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赵崇森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道路危险货物运输驾驶员；经营性道路旅客运输驾驶员；经营性道路货物运输驾驶员；道路危险货物运输押运人员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赵广军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210421********2819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赵志军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赵志国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赵明星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210411********1611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2025-02-05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2031-02-05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赵景春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赵玉彬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2024-02-28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2030-02-28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210404********3316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赵经虎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2022-02-05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2028-02-05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赵连军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210421********1217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210403********0034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</w:t>
            </w:r>
            <w:r>
              <w:rPr>
                <w:sz w:val="21"/>
              </w:rPr>
              <w:lastRenderedPageBreak/>
              <w:t>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2020-08-18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lastRenderedPageBreak/>
              <w:t>2026-08-18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384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赵长江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2022-07-15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赵闯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210422********2732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2028-09-29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辛荣军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边宝光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210423********1612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2020-03-31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2026-03-31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邓安庆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210404********0030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2022-11-10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2028-11-10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389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邓松涛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2024-09-28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2030-09-28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邓洪林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邓贵钢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210403********1519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2021-12-29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那明旭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210422********3118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邬东捍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210404********0355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邱刚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210423********0416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2028-05-20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邵军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经营性道路货物运输驾驶员；道路危险货物运输押运人员；经营性道路旅客运输驾驶员；道路危险货物运输驾驶员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2027-12-14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邹德强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211381********4139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2025-02-26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2031-02-26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邹成新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210422********0651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郭修慧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210411********1215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2021-10-10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2027-10-10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399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210402********0710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2021-03-30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2027-03-30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400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210404********3614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2020-11-26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2026-11-26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郭德生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210402********2453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2024-01-15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2027-01-15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郭春胜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2029-04-12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郭海波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210403********5532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2022-10-27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2028-10-27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210402********3237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郭莲圣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鄂奎俭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210404********3013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2026-01-03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2029-01-03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金学勇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210411********0835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2020-02-19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2026-02-19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金春生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210411********0411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2022-06-06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409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闫安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210404********0652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2023-04-26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闫彤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闫铭恩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210404********1872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陈东之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210421********1637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2023-09-12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2029-09-12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陈丽红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210421********084X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2020-10-21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2026-10-21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210402********2978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210411********0018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2020-03-11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2026-03-11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210402********2716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陈华广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210403********275X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道路危险货物运输押运人员；经营性道路旅客运输驾驶员；道路</w:t>
            </w:r>
            <w:r>
              <w:rPr>
                <w:sz w:val="21"/>
              </w:rPr>
              <w:lastRenderedPageBreak/>
              <w:t>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lastRenderedPageBreak/>
              <w:t>2022-06-08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2028-06-08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418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陈晓东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210403********2731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经营性道路货物运输驾驶员；道路危险货物运输押运人员；道路危险货物运输驾驶员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2023-03-01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419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陈长贵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210423********2618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2021-11-12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2027-11-12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陈龙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210411********1211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陶亮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陶忠尧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210422********0410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2022-05-19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2028-05-19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隋岩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210422********2410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隋鑫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210402********0255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2025-07-27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2028-07-27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霍旺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210404********0636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2025-01-24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2028-04-14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鞠怀岗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370722********6616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2020-09-22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2026-09-22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210402********2034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2020-10-07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2026-10-07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韩国伟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210422********2510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2023-08-19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2029-08-19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429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韩文江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2020-07-11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2026-07-11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210404********1219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韩玉诚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韩超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210402********1713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2024-06-13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2030-06-13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马世新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210402********1519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2020-09-08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2026-09-08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434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马云刚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210402********0010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2020-05-13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2026-05-13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马同春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210404********2436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2024-05-05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2027-05-05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马文忠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210402********1515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2023-02-03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2029-01-06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马明喜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210423********2434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2022-12-01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2028-12-01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马洪军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210402********4132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2021-05-28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2027-05-28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439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马瑞武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210402********2915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2021-05-25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2027-05-25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马贵钧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210423********3634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道路危险货物运输驾驶员；经营性道路货物运输驾驶员；经营性道路旅客运输驾驶员；道路危险货物运输押运人员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2022-11-02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2028-11-02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马铭硕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2021-01-14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2027-01-14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高云锋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210403********3395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2021-02-05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2029-02-03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高亮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210403********1815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2028-08-24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高健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210411********2710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2024-09-19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2030-09-19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高新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210402********0912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高智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210403********0356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2023-06-20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2026-06-06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447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高松南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210404********1815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2021-07-02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2027-07-02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448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高殿武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210421********2413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道路危险货物运输驾驶员；道路危险货物运输押运人员；经营性道路货物运输驾驶员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2023-01-23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2030-04-12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449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高永发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210421********0252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2023-07-29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2029-07-29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lastRenderedPageBreak/>
              <w:t>450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高波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2020-04-17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2026-04-17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451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高玉升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210402********3518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2021-08-03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2027-08-03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452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高磊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210421********2812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道路旅客运输驾驶员（巡游、网约出租车）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2022-09-29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2028-09-29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453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高途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210403********2726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道路危险货物运输押运人员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2023-06-17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2029-06-17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454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高金光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210403********2717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2020-08-19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2026-08-19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455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黄贵清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210423********2430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经营性道路旅客运输驾驶员；经营性道路货物运输驾驶员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2021-04-23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2027-04-23</w:t>
            </w:r>
          </w:p>
        </w:tc>
      </w:tr>
      <w:tr w:rsidR="00C6185D">
        <w:trPr>
          <w:jc w:val="center"/>
        </w:trPr>
        <w:tc>
          <w:tcPr>
            <w:tcW w:w="680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456</w:t>
            </w:r>
          </w:p>
        </w:tc>
        <w:tc>
          <w:tcPr>
            <w:tcW w:w="1247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齐永志</w:t>
            </w:r>
          </w:p>
        </w:tc>
        <w:tc>
          <w:tcPr>
            <w:tcW w:w="2381" w:type="dxa"/>
            <w:vAlign w:val="center"/>
          </w:tcPr>
          <w:p w:rsidR="00C6185D" w:rsidRDefault="00F94930">
            <w:pPr>
              <w:spacing w:after="0" w:line="320" w:lineRule="exact"/>
              <w:jc w:val="center"/>
            </w:pPr>
            <w:r>
              <w:rPr>
                <w:sz w:val="21"/>
              </w:rPr>
              <w:t>210402********2416</w:t>
            </w:r>
          </w:p>
        </w:tc>
        <w:tc>
          <w:tcPr>
            <w:tcW w:w="3685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经营性道路货物运输驾驶员；经营性道路旅客运输驾驶员</w:t>
            </w:r>
          </w:p>
        </w:tc>
        <w:tc>
          <w:tcPr>
            <w:tcW w:w="1701" w:type="dxa"/>
            <w:vAlign w:val="center"/>
          </w:tcPr>
          <w:p w:rsidR="00C6185D" w:rsidRDefault="00F94930">
            <w:pPr>
              <w:spacing w:after="0" w:line="320" w:lineRule="exact"/>
            </w:pPr>
            <w:r>
              <w:rPr>
                <w:sz w:val="21"/>
              </w:rPr>
              <w:t>2020-06-02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2026-06-02</w:t>
            </w:r>
          </w:p>
        </w:tc>
      </w:tr>
    </w:tbl>
    <w:p w:rsidR="00C6185D" w:rsidRDefault="00C6185D"/>
    <w:sectPr w:rsidR="00C6185D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930" w:rsidRDefault="00F94930">
      <w:pPr>
        <w:spacing w:line="240" w:lineRule="auto"/>
      </w:pPr>
      <w:r>
        <w:separator/>
      </w:r>
    </w:p>
  </w:endnote>
  <w:endnote w:type="continuationSeparator" w:id="0">
    <w:p w:rsidR="00F94930" w:rsidRDefault="00F94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930" w:rsidRDefault="00F94930">
      <w:pPr>
        <w:spacing w:after="0"/>
      </w:pPr>
      <w:r>
        <w:separator/>
      </w:r>
    </w:p>
  </w:footnote>
  <w:footnote w:type="continuationSeparator" w:id="0">
    <w:p w:rsidR="00F94930" w:rsidRDefault="00F949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2A54"/>
    <w:rsid w:val="00034616"/>
    <w:rsid w:val="0006063C"/>
    <w:rsid w:val="0015074B"/>
    <w:rsid w:val="0029639D"/>
    <w:rsid w:val="00326F90"/>
    <w:rsid w:val="00AA1D8D"/>
    <w:rsid w:val="00B47730"/>
    <w:rsid w:val="00C6185D"/>
    <w:rsid w:val="00CB0664"/>
    <w:rsid w:val="00F94930"/>
    <w:rsid w:val="00FC693F"/>
    <w:rsid w:val="4519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/>
    <w:lsdException w:name="Dark List Accent 5" w:uiPriority="70" w:unhideWhenUsed="0"/>
    <w:lsdException w:name="Colorful Shading Accent 5" w:uiPriority="71" w:unhideWhenUsed="0" w:qFormat="1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仿宋" w:hAnsi="Times New Roman"/>
      <w:sz w:val="3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</w:style>
  <w:style w:type="character" w:customStyle="1" w:styleId="Char1">
    <w:name w:val="页脚 Char"/>
    <w:basedOn w:val="a2"/>
    <w:link w:val="a9"/>
    <w:uiPriority w:val="99"/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/>
    <w:lsdException w:name="Dark List Accent 4" w:uiPriority="70" w:unhideWhenUsed="0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/>
    <w:lsdException w:name="Dark List Accent 5" w:uiPriority="70" w:unhideWhenUsed="0"/>
    <w:lsdException w:name="Colorful Shading Accent 5" w:uiPriority="71" w:unhideWhenUsed="0" w:qFormat="1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仿宋" w:hAnsi="Times New Roman"/>
      <w:sz w:val="3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</w:style>
  <w:style w:type="character" w:customStyle="1" w:styleId="Char1">
    <w:name w:val="页脚 Char"/>
    <w:basedOn w:val="a2"/>
    <w:link w:val="a9"/>
    <w:uiPriority w:val="99"/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525895-1D06-4B88-BBD8-5A45E5AFB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5047</Words>
  <Characters>28772</Characters>
  <Application>Microsoft Office Word</Application>
  <DocSecurity>0</DocSecurity>
  <Lines>239</Lines>
  <Paragraphs>67</Paragraphs>
  <ScaleCrop>false</ScaleCrop>
  <Company/>
  <LinksUpToDate>false</LinksUpToDate>
  <CharactersWithSpaces>33752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xb21cn</cp:lastModifiedBy>
  <cp:revision>2</cp:revision>
  <dcterms:created xsi:type="dcterms:W3CDTF">2026-10-23T01:00:00Z</dcterms:created>
  <dcterms:modified xsi:type="dcterms:W3CDTF">2026-10-23T01:00:00Z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eyJoZGlkIjoiNjc0N2UzYzk2ZTMxYjI1NGZmNTExNzA3NDU5NWVjOGQiLCJ1c2VySWQiOiIxNzIxMzM0OTcwIn0=</vt:lpwstr>
  </property>
  <property fmtid="{D5CDD505-2E9C-101B-9397-08002B2CF9AE}" pid="3" name="KSOProductBuildVer">
    <vt:lpwstr>2052-12.1.0.28599</vt:lpwstr>
  </property>
  <property fmtid="{D5CDD505-2E9C-101B-9397-08002B2CF9AE}" pid="4" name="ICV">
    <vt:lpwstr>68EE608C8B3444ADA1EB88CED8D3E8A4_12</vt:lpwstr>
  </property>
</Properties>
</file>